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7044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2663, местонахождение: Челябинская обл., г.Коркино, п.Первомайский, ул. Ленина,14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2663, местонахождение: Челябинская обл., г.Коркино, п.Первомайский, ул. Ленина,14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407-ПП/7044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16:50:15.996;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16:50:15.996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